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C12D5" w:rsidRPr="004C3C45" w:rsidRDefault="006C12D5">
      <w:pPr>
        <w:pStyle w:val="Heading1"/>
        <w:spacing w:line="240" w:lineRule="atLeast"/>
        <w:jc w:val="center"/>
        <w:rPr>
          <w:b/>
          <w:bCs/>
        </w:rPr>
      </w:pPr>
      <w:r w:rsidRPr="004C3C45">
        <w:t xml:space="preserve">                                                                    </w:t>
      </w:r>
      <w:r w:rsidRPr="004C3C45">
        <w:rPr>
          <w:b/>
          <w:bCs/>
        </w:rPr>
        <w:t>Al Dirigente Scolastico</w:t>
      </w:r>
    </w:p>
    <w:p w:rsidR="006C12D5" w:rsidRPr="004C3C45" w:rsidRDefault="00D86993">
      <w:pPr>
        <w:spacing w:line="240" w:lineRule="atLeast"/>
        <w:ind w:left="4956" w:firstLine="708"/>
        <w:rPr>
          <w:b/>
          <w:bCs/>
          <w:sz w:val="24"/>
        </w:rPr>
      </w:pPr>
      <w:r w:rsidRPr="004C3C45">
        <w:rPr>
          <w:b/>
          <w:bCs/>
          <w:sz w:val="24"/>
        </w:rPr>
        <w:t xml:space="preserve"> </w:t>
      </w:r>
      <w:r w:rsidR="00674C90" w:rsidRPr="004C3C45">
        <w:rPr>
          <w:b/>
          <w:bCs/>
          <w:sz w:val="24"/>
        </w:rPr>
        <w:t>del Liceo Statale</w:t>
      </w:r>
    </w:p>
    <w:p w:rsidR="006C12D5" w:rsidRPr="004C3C45" w:rsidRDefault="006C12D5">
      <w:pPr>
        <w:pStyle w:val="BodyTextIndent"/>
        <w:ind w:firstLine="0"/>
      </w:pPr>
      <w:r w:rsidRPr="004C3C45">
        <w:t>“</w:t>
      </w:r>
      <w:r w:rsidR="000337BE">
        <w:t>E. Majorana</w:t>
      </w:r>
      <w:r w:rsidR="00774D11">
        <w:t>”</w:t>
      </w:r>
      <w:r w:rsidR="000337BE">
        <w:t xml:space="preserve"> </w:t>
      </w:r>
      <w:r w:rsidRPr="004C3C45">
        <w:t>di Latina</w:t>
      </w:r>
    </w:p>
    <w:p w:rsidR="006C12D5" w:rsidRPr="00A07B57" w:rsidRDefault="006C12D5">
      <w:pPr>
        <w:jc w:val="right"/>
      </w:pPr>
    </w:p>
    <w:p w:rsidR="006C12D5" w:rsidRPr="00A07B57" w:rsidRDefault="0092753D">
      <w:r w:rsidRPr="00A07B57">
        <w:t xml:space="preserve">Oggetto: </w:t>
      </w:r>
      <w:r w:rsidRPr="00273303">
        <w:rPr>
          <w:b/>
        </w:rPr>
        <w:t>Iscrizione Esami di Idoneità/Integrativi</w:t>
      </w:r>
    </w:p>
    <w:p w:rsidR="0092753D" w:rsidRPr="00A07B57" w:rsidRDefault="0092753D"/>
    <w:p w:rsidR="005A6FEC" w:rsidRPr="00A07B57" w:rsidRDefault="006C12D5" w:rsidP="005306D7">
      <w:pPr>
        <w:spacing w:line="360" w:lineRule="auto"/>
      </w:pPr>
      <w:r w:rsidRPr="00A07B57">
        <w:t>__</w:t>
      </w:r>
      <w:r w:rsidR="00DC2DA0">
        <w:t>I</w:t>
      </w:r>
      <w:r w:rsidRPr="00A07B57">
        <w:t>l</w:t>
      </w:r>
      <w:r w:rsidR="00676C8C" w:rsidRPr="00A07B57">
        <w:t>/</w:t>
      </w:r>
      <w:r w:rsidR="00DC2DA0">
        <w:t>l</w:t>
      </w:r>
      <w:r w:rsidR="00676C8C" w:rsidRPr="00A07B57">
        <w:t>a</w:t>
      </w:r>
      <w:r w:rsidRPr="00A07B57">
        <w:t>__ sottoscritt</w:t>
      </w:r>
      <w:r w:rsidR="00676C8C" w:rsidRPr="00A07B57">
        <w:t>o/a</w:t>
      </w:r>
      <w:r w:rsidRPr="00A07B57">
        <w:t>__</w:t>
      </w:r>
      <w:r w:rsidR="0092753D" w:rsidRPr="00A07B57">
        <w:t>_____________________________________</w:t>
      </w:r>
      <w:r w:rsidRPr="00A07B57">
        <w:t xml:space="preserve"> </w:t>
      </w:r>
      <w:r w:rsidR="0092753D" w:rsidRPr="00A07B57">
        <w:t>genitore</w:t>
      </w:r>
      <w:r w:rsidR="00774D11">
        <w:t xml:space="preserve"> </w:t>
      </w:r>
      <w:r w:rsidR="0092753D" w:rsidRPr="00A07B57">
        <w:t>dell’alunno/a______</w:t>
      </w:r>
      <w:r w:rsidRPr="00A07B57">
        <w:t>____________________________</w:t>
      </w:r>
      <w:r w:rsidR="00774D11">
        <w:t xml:space="preserve"> </w:t>
      </w:r>
      <w:r w:rsidR="005306D7" w:rsidRPr="00A07B57">
        <w:t>chiede</w:t>
      </w:r>
      <w:r w:rsidRPr="00A07B57">
        <w:t xml:space="preserve"> </w:t>
      </w:r>
      <w:r w:rsidR="005A6FEC" w:rsidRPr="00A07B57">
        <w:t>che il</w:t>
      </w:r>
      <w:r w:rsidR="00DC2DA0">
        <w:t>/la</w:t>
      </w:r>
      <w:r w:rsidR="005A6FEC" w:rsidRPr="00A07B57">
        <w:t xml:space="preserve"> proprio</w:t>
      </w:r>
      <w:r w:rsidR="00DC2DA0">
        <w:t>/a</w:t>
      </w:r>
      <w:r w:rsidR="005A6FEC" w:rsidRPr="00A07B57">
        <w:t xml:space="preserve"> figlio/a sia ammesso in qualità di candidato/a privatista agli esami di idoneità/integrativi per l’accesso alla classe_______________</w:t>
      </w:r>
      <w:r w:rsidR="00774D11">
        <w:t xml:space="preserve"> i</w:t>
      </w:r>
      <w:r w:rsidR="005A6FEC" w:rsidRPr="00A07B57">
        <w:t>ndirizzo__________________</w:t>
      </w:r>
      <w:r w:rsidR="00273303">
        <w:t>_____________</w:t>
      </w:r>
      <w:r w:rsidRPr="00A07B57">
        <w:t xml:space="preserve"> </w:t>
      </w:r>
      <w:r w:rsidR="00774D11">
        <w:t xml:space="preserve"> </w:t>
      </w:r>
      <w:r w:rsidR="005A6FEC" w:rsidRPr="00A07B57">
        <w:t>che si svolgeranno presso questo Istituto per a.s. _____________</w:t>
      </w:r>
    </w:p>
    <w:p w:rsidR="006C12D5" w:rsidRDefault="006C12D5" w:rsidP="006953D9">
      <w:pPr>
        <w:pStyle w:val="BodyText2"/>
        <w:spacing w:line="360" w:lineRule="auto"/>
        <w:ind w:firstLine="360"/>
        <w:jc w:val="both"/>
      </w:pPr>
      <w:r w:rsidRPr="005A6FEC">
        <w:rPr>
          <w:b/>
          <w:sz w:val="20"/>
        </w:rPr>
        <w:t>A tal fine dichiara, in base alle norme sullo snellimento dell’attività amministrativa</w:t>
      </w:r>
      <w:r w:rsidR="005306D7" w:rsidRPr="005A6FEC">
        <w:rPr>
          <w:b/>
          <w:sz w:val="20"/>
        </w:rPr>
        <w:t xml:space="preserve">, </w:t>
      </w:r>
      <w:r w:rsidR="008508A8" w:rsidRPr="008508A8">
        <w:rPr>
          <w:b/>
          <w:sz w:val="20"/>
        </w:rPr>
        <w:t>ai sensi della legge 15/68, modificata ed integrata dalle leggi 127/97 e 191/98 e dal D.P.R. 403/98</w:t>
      </w:r>
      <w:r w:rsidR="008508A8">
        <w:rPr>
          <w:b/>
          <w:sz w:val="20"/>
        </w:rPr>
        <w:t>,</w:t>
      </w:r>
      <w:r w:rsidRPr="005A6FEC">
        <w:rPr>
          <w:b/>
          <w:sz w:val="20"/>
        </w:rPr>
        <w:t xml:space="preserve"> e consapevole delle responsabilità cui va incontro in caso di dichiarazione non corrispondente al vero, </w:t>
      </w:r>
      <w:r w:rsidR="00A82920" w:rsidRPr="005A6FEC">
        <w:rPr>
          <w:b/>
          <w:sz w:val="20"/>
        </w:rPr>
        <w:t>di</w:t>
      </w:r>
      <w:r>
        <w:t>:</w:t>
      </w:r>
    </w:p>
    <w:p w:rsidR="006C12D5" w:rsidRPr="00F65F7E" w:rsidRDefault="00A82920" w:rsidP="00A82920">
      <w:pPr>
        <w:pStyle w:val="BodyText"/>
        <w:numPr>
          <w:ilvl w:val="0"/>
          <w:numId w:val="7"/>
        </w:numPr>
        <w:rPr>
          <w:sz w:val="20"/>
        </w:rPr>
      </w:pPr>
      <w:r w:rsidRPr="00F65F7E">
        <w:rPr>
          <w:sz w:val="20"/>
        </w:rPr>
        <w:t xml:space="preserve">Essere </w:t>
      </w:r>
      <w:proofErr w:type="spellStart"/>
      <w:r w:rsidR="006C12D5" w:rsidRPr="00F65F7E">
        <w:rPr>
          <w:sz w:val="20"/>
        </w:rPr>
        <w:t>nat</w:t>
      </w:r>
      <w:proofErr w:type="spellEnd"/>
      <w:r w:rsidR="006C12D5" w:rsidRPr="00F65F7E">
        <w:rPr>
          <w:sz w:val="20"/>
        </w:rPr>
        <w:t>__</w:t>
      </w:r>
      <w:r w:rsidR="008C788F">
        <w:rPr>
          <w:sz w:val="20"/>
        </w:rPr>
        <w:t>_</w:t>
      </w:r>
      <w:r w:rsidR="00774D11">
        <w:rPr>
          <w:sz w:val="20"/>
        </w:rPr>
        <w:t xml:space="preserve"> </w:t>
      </w:r>
      <w:r w:rsidR="006C12D5" w:rsidRPr="00F65F7E">
        <w:rPr>
          <w:sz w:val="20"/>
        </w:rPr>
        <w:t>a _</w:t>
      </w:r>
      <w:r w:rsidRPr="00F65F7E">
        <w:rPr>
          <w:sz w:val="20"/>
        </w:rPr>
        <w:t>________________</w:t>
      </w:r>
      <w:r w:rsidR="006C12D5" w:rsidRPr="00F65F7E">
        <w:rPr>
          <w:sz w:val="20"/>
        </w:rPr>
        <w:t>_____ (Prov. _____) il ______</w:t>
      </w:r>
      <w:r w:rsidRPr="00F65F7E">
        <w:rPr>
          <w:sz w:val="20"/>
        </w:rPr>
        <w:t>_______</w:t>
      </w:r>
      <w:r w:rsidR="006C12D5" w:rsidRPr="00F65F7E">
        <w:rPr>
          <w:sz w:val="20"/>
        </w:rPr>
        <w:t>_____________</w:t>
      </w:r>
    </w:p>
    <w:tbl>
      <w:tblPr>
        <w:tblpPr w:leftFromText="141" w:rightFromText="141" w:vertAnchor="text" w:horzAnchor="margin" w:tblpXSpec="right" w:tblpY="35"/>
        <w:tblW w:w="5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D35005" w:rsidRPr="00F65F7E" w:rsidTr="00D35005">
        <w:trPr>
          <w:trHeight w:val="28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5005" w:rsidRPr="00F65F7E" w:rsidRDefault="00D35005" w:rsidP="00D35005">
            <w:pPr>
              <w:rPr>
                <w:rFonts w:ascii="Calibri" w:hAnsi="Calibri"/>
                <w:b/>
                <w:bCs/>
                <w:color w:val="000000"/>
              </w:rPr>
            </w:pPr>
            <w:r w:rsidRPr="00F65F7E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5005" w:rsidRPr="00F65F7E" w:rsidRDefault="00D35005" w:rsidP="00D35005">
            <w:pPr>
              <w:rPr>
                <w:rFonts w:ascii="Calibri" w:hAnsi="Calibri"/>
                <w:b/>
                <w:bCs/>
                <w:color w:val="000000"/>
              </w:rPr>
            </w:pPr>
            <w:r w:rsidRPr="00F65F7E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5005" w:rsidRPr="00F65F7E" w:rsidRDefault="00D35005" w:rsidP="00D35005">
            <w:pPr>
              <w:rPr>
                <w:rFonts w:ascii="Calibri" w:hAnsi="Calibri"/>
                <w:b/>
                <w:bCs/>
                <w:color w:val="000000"/>
              </w:rPr>
            </w:pPr>
            <w:r w:rsidRPr="00F65F7E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5005" w:rsidRPr="00F65F7E" w:rsidRDefault="00D35005" w:rsidP="00D35005">
            <w:pPr>
              <w:rPr>
                <w:rFonts w:ascii="Calibri" w:hAnsi="Calibri"/>
                <w:b/>
                <w:bCs/>
                <w:color w:val="000000"/>
              </w:rPr>
            </w:pPr>
            <w:r w:rsidRPr="00F65F7E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5005" w:rsidRPr="00F65F7E" w:rsidRDefault="00D35005" w:rsidP="00D35005">
            <w:pPr>
              <w:rPr>
                <w:rFonts w:ascii="Calibri" w:hAnsi="Calibri"/>
                <w:b/>
                <w:bCs/>
                <w:color w:val="000000"/>
              </w:rPr>
            </w:pPr>
            <w:r w:rsidRPr="00F65F7E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5005" w:rsidRPr="00F65F7E" w:rsidRDefault="00D35005" w:rsidP="00D35005">
            <w:pPr>
              <w:rPr>
                <w:rFonts w:ascii="Calibri" w:hAnsi="Calibri"/>
                <w:b/>
                <w:bCs/>
                <w:color w:val="000000"/>
              </w:rPr>
            </w:pPr>
            <w:r w:rsidRPr="00F65F7E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5005" w:rsidRPr="00F65F7E" w:rsidRDefault="00D35005" w:rsidP="00D35005">
            <w:pPr>
              <w:rPr>
                <w:rFonts w:ascii="Calibri" w:hAnsi="Calibri"/>
                <w:b/>
                <w:bCs/>
                <w:color w:val="000000"/>
              </w:rPr>
            </w:pPr>
            <w:r w:rsidRPr="00F65F7E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5005" w:rsidRPr="00F65F7E" w:rsidRDefault="00D35005" w:rsidP="00D35005">
            <w:pPr>
              <w:rPr>
                <w:rFonts w:ascii="Calibri" w:hAnsi="Calibri"/>
                <w:b/>
                <w:bCs/>
                <w:color w:val="000000"/>
              </w:rPr>
            </w:pPr>
            <w:r w:rsidRPr="00F65F7E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5005" w:rsidRPr="00F65F7E" w:rsidRDefault="00D35005" w:rsidP="00D35005">
            <w:pPr>
              <w:rPr>
                <w:rFonts w:ascii="Calibri" w:hAnsi="Calibri"/>
                <w:b/>
                <w:bCs/>
                <w:color w:val="000000"/>
              </w:rPr>
            </w:pPr>
            <w:r w:rsidRPr="00F65F7E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5005" w:rsidRPr="00F65F7E" w:rsidRDefault="00D35005" w:rsidP="00D35005">
            <w:pPr>
              <w:rPr>
                <w:rFonts w:ascii="Calibri" w:hAnsi="Calibri"/>
                <w:b/>
                <w:bCs/>
                <w:color w:val="000000"/>
              </w:rPr>
            </w:pPr>
            <w:r w:rsidRPr="00F65F7E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5005" w:rsidRPr="00F65F7E" w:rsidRDefault="00D35005" w:rsidP="00D35005">
            <w:pPr>
              <w:rPr>
                <w:rFonts w:ascii="Calibri" w:hAnsi="Calibri"/>
                <w:b/>
                <w:bCs/>
                <w:color w:val="000000"/>
              </w:rPr>
            </w:pPr>
            <w:r w:rsidRPr="00F65F7E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5005" w:rsidRPr="00F65F7E" w:rsidRDefault="00D35005" w:rsidP="00D35005">
            <w:pPr>
              <w:rPr>
                <w:rFonts w:ascii="Calibri" w:hAnsi="Calibri"/>
                <w:b/>
                <w:bCs/>
                <w:color w:val="000000"/>
              </w:rPr>
            </w:pPr>
            <w:r w:rsidRPr="00F65F7E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5005" w:rsidRPr="00F65F7E" w:rsidRDefault="00D35005" w:rsidP="00D35005">
            <w:pPr>
              <w:rPr>
                <w:rFonts w:ascii="Calibri" w:hAnsi="Calibri"/>
                <w:b/>
                <w:bCs/>
                <w:color w:val="000000"/>
              </w:rPr>
            </w:pPr>
            <w:r w:rsidRPr="00F65F7E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5005" w:rsidRPr="00F65F7E" w:rsidRDefault="00D35005" w:rsidP="00D35005">
            <w:pPr>
              <w:rPr>
                <w:rFonts w:ascii="Calibri" w:hAnsi="Calibri"/>
                <w:b/>
                <w:bCs/>
                <w:color w:val="000000"/>
              </w:rPr>
            </w:pPr>
            <w:r w:rsidRPr="00F65F7E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5005" w:rsidRPr="00F65F7E" w:rsidRDefault="00D35005" w:rsidP="00D35005">
            <w:pPr>
              <w:rPr>
                <w:rFonts w:ascii="Calibri" w:hAnsi="Calibri"/>
                <w:b/>
                <w:bCs/>
                <w:color w:val="000000"/>
              </w:rPr>
            </w:pPr>
            <w:r w:rsidRPr="00F65F7E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5005" w:rsidRPr="00F65F7E" w:rsidRDefault="00D35005" w:rsidP="00D35005">
            <w:pPr>
              <w:rPr>
                <w:rFonts w:ascii="Calibri" w:hAnsi="Calibri"/>
                <w:b/>
                <w:bCs/>
                <w:color w:val="000000"/>
              </w:rPr>
            </w:pPr>
            <w:r w:rsidRPr="00F65F7E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</w:tbl>
    <w:p w:rsidR="00D35005" w:rsidRPr="00F65F7E" w:rsidRDefault="00A82920" w:rsidP="00A82920">
      <w:pPr>
        <w:pStyle w:val="BodyText"/>
        <w:numPr>
          <w:ilvl w:val="0"/>
          <w:numId w:val="7"/>
        </w:numPr>
        <w:rPr>
          <w:sz w:val="20"/>
        </w:rPr>
      </w:pPr>
      <w:r w:rsidRPr="00F65F7E">
        <w:rPr>
          <w:sz w:val="20"/>
        </w:rPr>
        <w:t xml:space="preserve">Codice Fiscale </w:t>
      </w:r>
    </w:p>
    <w:p w:rsidR="00D35005" w:rsidRPr="00F65F7E" w:rsidRDefault="00D35005" w:rsidP="00D35005">
      <w:pPr>
        <w:pStyle w:val="BodyText"/>
        <w:numPr>
          <w:ilvl w:val="0"/>
          <w:numId w:val="7"/>
        </w:numPr>
        <w:rPr>
          <w:sz w:val="20"/>
        </w:rPr>
      </w:pPr>
      <w:r w:rsidRPr="00F65F7E">
        <w:rPr>
          <w:sz w:val="20"/>
        </w:rPr>
        <w:t>Essere residente a ________________________ (Prov.</w:t>
      </w:r>
      <w:r w:rsidR="00774D11">
        <w:rPr>
          <w:sz w:val="20"/>
        </w:rPr>
        <w:t xml:space="preserve"> </w:t>
      </w:r>
      <w:r w:rsidRPr="00F65F7E">
        <w:rPr>
          <w:sz w:val="20"/>
        </w:rPr>
        <w:t>_____) CAP __________________</w:t>
      </w:r>
    </w:p>
    <w:p w:rsidR="006F1B7C" w:rsidRPr="00F65F7E" w:rsidRDefault="00D35005" w:rsidP="00D35005">
      <w:pPr>
        <w:pStyle w:val="BodyText"/>
        <w:numPr>
          <w:ilvl w:val="0"/>
          <w:numId w:val="7"/>
        </w:numPr>
        <w:rPr>
          <w:sz w:val="20"/>
        </w:rPr>
      </w:pPr>
      <w:r w:rsidRPr="00F65F7E">
        <w:rPr>
          <w:sz w:val="20"/>
        </w:rPr>
        <w:t>Via</w:t>
      </w:r>
      <w:r w:rsidR="006F1B7C" w:rsidRPr="00F65F7E">
        <w:rPr>
          <w:sz w:val="20"/>
        </w:rPr>
        <w:t xml:space="preserve"> </w:t>
      </w:r>
      <w:r w:rsidRPr="00F65F7E">
        <w:rPr>
          <w:sz w:val="20"/>
        </w:rPr>
        <w:t>___</w:t>
      </w:r>
      <w:r w:rsidR="006F1B7C" w:rsidRPr="00F65F7E">
        <w:rPr>
          <w:sz w:val="20"/>
        </w:rPr>
        <w:t>_______________________________</w:t>
      </w:r>
      <w:r w:rsidRPr="00F65F7E">
        <w:rPr>
          <w:sz w:val="20"/>
        </w:rPr>
        <w:t>______ telefono</w:t>
      </w:r>
      <w:r w:rsidR="00D01BFD" w:rsidRPr="00F65F7E">
        <w:rPr>
          <w:sz w:val="20"/>
        </w:rPr>
        <w:t xml:space="preserve"> </w:t>
      </w:r>
      <w:r w:rsidRPr="00F65F7E">
        <w:rPr>
          <w:sz w:val="20"/>
        </w:rPr>
        <w:t>__</w:t>
      </w:r>
      <w:r w:rsidR="006F1B7C" w:rsidRPr="00F65F7E">
        <w:rPr>
          <w:sz w:val="20"/>
        </w:rPr>
        <w:t>___________________</w:t>
      </w:r>
      <w:r w:rsidRPr="00F65F7E">
        <w:rPr>
          <w:sz w:val="20"/>
        </w:rPr>
        <w:t>_</w:t>
      </w:r>
    </w:p>
    <w:p w:rsidR="00D01BFD" w:rsidRPr="00F65F7E" w:rsidRDefault="006F1B7C" w:rsidP="00D35005">
      <w:pPr>
        <w:pStyle w:val="BodyText"/>
        <w:numPr>
          <w:ilvl w:val="0"/>
          <w:numId w:val="7"/>
        </w:numPr>
        <w:rPr>
          <w:sz w:val="20"/>
        </w:rPr>
      </w:pPr>
      <w:r w:rsidRPr="00F65F7E">
        <w:rPr>
          <w:sz w:val="20"/>
        </w:rPr>
        <w:t>Aver frequentato la classe</w:t>
      </w:r>
      <w:r w:rsidR="00D01BFD" w:rsidRPr="00F65F7E">
        <w:rPr>
          <w:sz w:val="20"/>
        </w:rPr>
        <w:t>________________ sez</w:t>
      </w:r>
      <w:r w:rsidR="00774D11">
        <w:rPr>
          <w:sz w:val="20"/>
        </w:rPr>
        <w:t>.</w:t>
      </w:r>
      <w:r w:rsidR="00D01BFD" w:rsidRPr="00F65F7E">
        <w:rPr>
          <w:sz w:val="20"/>
        </w:rPr>
        <w:t xml:space="preserve"> ____________ a. s. _________________</w:t>
      </w:r>
    </w:p>
    <w:p w:rsidR="00D01BFD" w:rsidRPr="00F65F7E" w:rsidRDefault="00D01BFD" w:rsidP="00D35005">
      <w:pPr>
        <w:pStyle w:val="BodyText"/>
        <w:numPr>
          <w:ilvl w:val="0"/>
          <w:numId w:val="7"/>
        </w:numPr>
        <w:rPr>
          <w:sz w:val="20"/>
        </w:rPr>
      </w:pPr>
      <w:r w:rsidRPr="00F65F7E">
        <w:rPr>
          <w:sz w:val="20"/>
        </w:rPr>
        <w:t>Presso_____________________________________________________________________</w:t>
      </w:r>
    </w:p>
    <w:p w:rsidR="00D01BFD" w:rsidRDefault="00D01BFD" w:rsidP="00D35005">
      <w:pPr>
        <w:pStyle w:val="BodyText"/>
        <w:numPr>
          <w:ilvl w:val="0"/>
          <w:numId w:val="7"/>
        </w:numPr>
        <w:rPr>
          <w:sz w:val="20"/>
        </w:rPr>
      </w:pPr>
      <w:r w:rsidRPr="00F65F7E">
        <w:rPr>
          <w:sz w:val="20"/>
        </w:rPr>
        <w:t>Con il seguente giudizio:</w:t>
      </w:r>
    </w:p>
    <w:tbl>
      <w:tblPr>
        <w:tblW w:w="9529" w:type="dxa"/>
        <w:tblInd w:w="360" w:type="dxa"/>
        <w:tblLook w:val="04A0" w:firstRow="1" w:lastRow="0" w:firstColumn="1" w:lastColumn="0" w:noHBand="0" w:noVBand="1"/>
      </w:tblPr>
      <w:tblGrid>
        <w:gridCol w:w="1733"/>
        <w:gridCol w:w="1996"/>
        <w:gridCol w:w="5800"/>
      </w:tblGrid>
      <w:tr w:rsidR="007A760D" w:rsidTr="007A760D">
        <w:trPr>
          <w:trHeight w:val="227"/>
        </w:trPr>
        <w:tc>
          <w:tcPr>
            <w:tcW w:w="1733" w:type="dxa"/>
            <w:shd w:val="clear" w:color="auto" w:fill="auto"/>
            <w:vAlign w:val="center"/>
          </w:tcPr>
          <w:p w:rsidR="00774D11" w:rsidRDefault="00774D11">
            <w:pPr>
              <w:pStyle w:val="BodyText"/>
              <w:jc w:val="left"/>
              <w:rPr>
                <w:sz w:val="20"/>
              </w:rPr>
            </w:pPr>
            <w:r>
              <w:rPr>
                <w:sz w:val="20"/>
              </w:rPr>
              <w:t> AMMESSO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774D11" w:rsidRDefault="00774D11">
            <w:pPr>
              <w:pStyle w:val="BodyText"/>
              <w:jc w:val="left"/>
              <w:rPr>
                <w:sz w:val="20"/>
              </w:rPr>
            </w:pPr>
            <w:r>
              <w:rPr>
                <w:sz w:val="20"/>
              </w:rPr>
              <w:t> NON AMMESSO</w:t>
            </w:r>
          </w:p>
        </w:tc>
        <w:tc>
          <w:tcPr>
            <w:tcW w:w="5800" w:type="dxa"/>
            <w:shd w:val="clear" w:color="auto" w:fill="auto"/>
            <w:vAlign w:val="center"/>
          </w:tcPr>
          <w:p w:rsidR="00774D11" w:rsidRDefault="00774D11">
            <w:pPr>
              <w:pStyle w:val="BodyText"/>
              <w:jc w:val="left"/>
              <w:rPr>
                <w:sz w:val="20"/>
              </w:rPr>
            </w:pPr>
            <w:r>
              <w:rPr>
                <w:sz w:val="20"/>
              </w:rPr>
              <w:t> GIUDIZO SOSPESO in _________________</w:t>
            </w:r>
            <w:r w:rsidR="007A760D">
              <w:rPr>
                <w:sz w:val="20"/>
              </w:rPr>
              <w:t>_____________</w:t>
            </w:r>
            <w:r>
              <w:rPr>
                <w:sz w:val="20"/>
              </w:rPr>
              <w:t>_</w:t>
            </w:r>
          </w:p>
        </w:tc>
      </w:tr>
    </w:tbl>
    <w:p w:rsidR="00FF4A5D" w:rsidRPr="00A07B57" w:rsidRDefault="00FF4A5D" w:rsidP="00FF4A5D">
      <w:pPr>
        <w:pStyle w:val="BodyText"/>
        <w:numPr>
          <w:ilvl w:val="0"/>
          <w:numId w:val="7"/>
        </w:numPr>
        <w:rPr>
          <w:sz w:val="20"/>
        </w:rPr>
      </w:pPr>
      <w:r w:rsidRPr="00A07B57">
        <w:rPr>
          <w:sz w:val="20"/>
        </w:rPr>
        <w:t xml:space="preserve">Essere </w:t>
      </w:r>
      <w:proofErr w:type="spellStart"/>
      <w:r w:rsidRPr="00A07B57">
        <w:rPr>
          <w:sz w:val="20"/>
        </w:rPr>
        <w:t>cittadin</w:t>
      </w:r>
      <w:proofErr w:type="spellEnd"/>
      <w:r w:rsidRPr="00A07B57">
        <w:rPr>
          <w:sz w:val="20"/>
        </w:rPr>
        <w:t xml:space="preserve">_   </w:t>
      </w:r>
      <w:proofErr w:type="spellStart"/>
      <w:r w:rsidRPr="00A07B57">
        <w:rPr>
          <w:sz w:val="20"/>
        </w:rPr>
        <w:t>italian</w:t>
      </w:r>
      <w:proofErr w:type="spellEnd"/>
      <w:r w:rsidRPr="00A07B57">
        <w:rPr>
          <w:sz w:val="20"/>
        </w:rPr>
        <w:t>_</w:t>
      </w:r>
      <w:r w:rsidR="00774D11">
        <w:rPr>
          <w:sz w:val="20"/>
        </w:rPr>
        <w:t>_</w:t>
      </w:r>
      <w:r w:rsidRPr="00A07B57">
        <w:rPr>
          <w:sz w:val="20"/>
        </w:rPr>
        <w:t>; altro ________________</w:t>
      </w:r>
      <w:r w:rsidR="00774D11">
        <w:rPr>
          <w:sz w:val="20"/>
        </w:rPr>
        <w:t xml:space="preserve"> </w:t>
      </w:r>
      <w:r w:rsidRPr="00A07B57">
        <w:rPr>
          <w:sz w:val="20"/>
        </w:rPr>
        <w:t xml:space="preserve">(indicare </w:t>
      </w:r>
      <w:r w:rsidR="00774D11" w:rsidRPr="00A07B57">
        <w:rPr>
          <w:sz w:val="20"/>
        </w:rPr>
        <w:t>quale) _</w:t>
      </w:r>
      <w:r w:rsidRPr="00A07B57">
        <w:rPr>
          <w:sz w:val="20"/>
        </w:rPr>
        <w:t>________________</w:t>
      </w:r>
    </w:p>
    <w:p w:rsidR="00FF4A5D" w:rsidRPr="00A07B57" w:rsidRDefault="00FF4A5D" w:rsidP="00FF4A5D">
      <w:pPr>
        <w:pStyle w:val="BodyText"/>
        <w:numPr>
          <w:ilvl w:val="0"/>
          <w:numId w:val="7"/>
        </w:numPr>
        <w:rPr>
          <w:sz w:val="20"/>
        </w:rPr>
      </w:pPr>
      <w:r w:rsidRPr="00A07B57">
        <w:rPr>
          <w:sz w:val="20"/>
        </w:rPr>
        <w:t>Aver studiato la seguente lingua straniera_________________________________________</w:t>
      </w:r>
    </w:p>
    <w:p w:rsidR="00C068A5" w:rsidRPr="00A07B57" w:rsidRDefault="00C068A5" w:rsidP="00FF4A5D">
      <w:pPr>
        <w:pStyle w:val="BodyText"/>
        <w:numPr>
          <w:ilvl w:val="0"/>
          <w:numId w:val="7"/>
        </w:numPr>
        <w:rPr>
          <w:sz w:val="20"/>
        </w:rPr>
      </w:pPr>
      <w:r w:rsidRPr="00A07B57">
        <w:rPr>
          <w:sz w:val="20"/>
        </w:rPr>
        <w:t>Non aver presentato</w:t>
      </w:r>
      <w:r w:rsidR="005A6FEC" w:rsidRPr="00A07B57">
        <w:rPr>
          <w:sz w:val="20"/>
        </w:rPr>
        <w:t xml:space="preserve"> domanda presso altri I</w:t>
      </w:r>
      <w:r w:rsidR="00767F4F" w:rsidRPr="00A07B57">
        <w:rPr>
          <w:sz w:val="20"/>
        </w:rPr>
        <w:t xml:space="preserve">stituti </w:t>
      </w:r>
      <w:r w:rsidR="0033070C" w:rsidRPr="00A07B57">
        <w:rPr>
          <w:sz w:val="20"/>
        </w:rPr>
        <w:t>in quanto ciò renderebbe nulla la presente.</w:t>
      </w:r>
    </w:p>
    <w:p w:rsidR="00767F4F" w:rsidRPr="00A07B57" w:rsidRDefault="00A46201" w:rsidP="00FF4A5D">
      <w:pPr>
        <w:pStyle w:val="BodyText"/>
        <w:numPr>
          <w:ilvl w:val="0"/>
          <w:numId w:val="7"/>
        </w:numPr>
        <w:rPr>
          <w:sz w:val="20"/>
        </w:rPr>
      </w:pPr>
      <w:r>
        <w:rPr>
          <w:noProof/>
          <w:sz w:val="20"/>
        </w:rPr>
        <w:pict>
          <v:rect id="_x0000_s2051" alt="" style="position:absolute;left:0;text-align:left;margin-left:122.8pt;margin-top:1.1pt;width:9pt;height:9pt;z-index:2;mso-wrap-edited:f;mso-width-percent:0;mso-height-percent:0;mso-width-percent:0;mso-height-percent:0"/>
        </w:pict>
      </w:r>
      <w:r>
        <w:rPr>
          <w:noProof/>
          <w:sz w:val="20"/>
        </w:rPr>
        <w:pict>
          <v:rect id="_x0000_s2050" alt="" style="position:absolute;left:0;text-align:left;margin-left:32.1pt;margin-top:1.1pt;width:9pt;height:9pt;z-index:1;mso-wrap-edited:f;mso-width-percent:0;mso-height-percent:0;mso-width-percent:0;mso-height-percent:0"/>
        </w:pict>
      </w:r>
      <w:r w:rsidR="00767F4F" w:rsidRPr="00A07B57">
        <w:rPr>
          <w:sz w:val="20"/>
        </w:rPr>
        <w:t xml:space="preserve">   Essere autodidatta </w:t>
      </w:r>
      <w:r w:rsidR="00BB2523" w:rsidRPr="00A07B57">
        <w:rPr>
          <w:sz w:val="20"/>
        </w:rPr>
        <w:t xml:space="preserve">      </w:t>
      </w:r>
      <w:r w:rsidR="006953D9" w:rsidRPr="00A07B57">
        <w:rPr>
          <w:sz w:val="20"/>
        </w:rPr>
        <w:t xml:space="preserve"> </w:t>
      </w:r>
      <w:r w:rsidR="00BB2523" w:rsidRPr="00A07B57">
        <w:rPr>
          <w:sz w:val="20"/>
        </w:rPr>
        <w:t>E</w:t>
      </w:r>
      <w:r w:rsidR="00767F4F" w:rsidRPr="00A07B57">
        <w:rPr>
          <w:sz w:val="20"/>
        </w:rPr>
        <w:t>ssere stato istruito privatamente da</w:t>
      </w:r>
      <w:r w:rsidR="00BB2523" w:rsidRPr="00A07B57">
        <w:rPr>
          <w:sz w:val="20"/>
        </w:rPr>
        <w:t>_________________________</w:t>
      </w:r>
    </w:p>
    <w:p w:rsidR="00BB2523" w:rsidRPr="001378DA" w:rsidRDefault="00BB2523" w:rsidP="00BB2523">
      <w:pPr>
        <w:pStyle w:val="BodyText"/>
        <w:rPr>
          <w:sz w:val="22"/>
          <w:szCs w:val="22"/>
        </w:rPr>
      </w:pPr>
      <w:r w:rsidRPr="001378DA">
        <w:rPr>
          <w:sz w:val="22"/>
          <w:szCs w:val="22"/>
        </w:rPr>
        <w:t>Alla presente allega:</w:t>
      </w:r>
    </w:p>
    <w:p w:rsidR="00BB2523" w:rsidRPr="001378DA" w:rsidRDefault="00BB2523" w:rsidP="00BB2523">
      <w:pPr>
        <w:pStyle w:val="BodyText"/>
        <w:numPr>
          <w:ilvl w:val="0"/>
          <w:numId w:val="9"/>
        </w:numPr>
        <w:rPr>
          <w:sz w:val="20"/>
        </w:rPr>
      </w:pPr>
      <w:r w:rsidRPr="001378DA">
        <w:rPr>
          <w:sz w:val="20"/>
        </w:rPr>
        <w:t xml:space="preserve">Ricevuta del versamento della tassa d’esame di </w:t>
      </w:r>
      <w:r w:rsidRPr="001378DA">
        <w:rPr>
          <w:b/>
          <w:sz w:val="20"/>
        </w:rPr>
        <w:t>€</w:t>
      </w:r>
      <w:r w:rsidRPr="001378DA">
        <w:rPr>
          <w:sz w:val="20"/>
        </w:rPr>
        <w:t xml:space="preserve"> </w:t>
      </w:r>
      <w:r w:rsidRPr="001378DA">
        <w:rPr>
          <w:b/>
          <w:sz w:val="20"/>
        </w:rPr>
        <w:t>12,09</w:t>
      </w:r>
      <w:r w:rsidRPr="001378DA">
        <w:rPr>
          <w:sz w:val="20"/>
        </w:rPr>
        <w:t xml:space="preserve"> </w:t>
      </w:r>
      <w:r w:rsidR="009A7B14">
        <w:rPr>
          <w:sz w:val="20"/>
        </w:rPr>
        <w:t xml:space="preserve">effettuata mediante il sistema </w:t>
      </w:r>
      <w:r w:rsidR="009A7B14" w:rsidRPr="007A760D">
        <w:rPr>
          <w:b/>
          <w:bCs/>
          <w:sz w:val="20"/>
        </w:rPr>
        <w:t>Pago in Rete</w:t>
      </w:r>
      <w:r w:rsidR="009A7B14" w:rsidRPr="001378DA">
        <w:rPr>
          <w:sz w:val="20"/>
        </w:rPr>
        <w:t xml:space="preserve"> </w:t>
      </w:r>
      <w:r w:rsidR="009A7B14">
        <w:rPr>
          <w:sz w:val="20"/>
        </w:rPr>
        <w:t xml:space="preserve">intestato </w:t>
      </w:r>
      <w:r w:rsidRPr="001378DA">
        <w:rPr>
          <w:sz w:val="20"/>
        </w:rPr>
        <w:t>all</w:t>
      </w:r>
      <w:r w:rsidRPr="001378DA">
        <w:rPr>
          <w:smallCaps/>
          <w:sz w:val="20"/>
        </w:rPr>
        <w:t>’Agenzia delle Entrate –</w:t>
      </w:r>
      <w:r w:rsidRPr="001378DA">
        <w:rPr>
          <w:sz w:val="20"/>
        </w:rPr>
        <w:t xml:space="preserve"> </w:t>
      </w:r>
      <w:r w:rsidRPr="00DC2DA0">
        <w:rPr>
          <w:b/>
          <w:sz w:val="20"/>
        </w:rPr>
        <w:t>Causale:</w:t>
      </w:r>
      <w:r w:rsidRPr="001378DA">
        <w:rPr>
          <w:sz w:val="20"/>
        </w:rPr>
        <w:t xml:space="preserve"> tasse d’esame</w:t>
      </w:r>
    </w:p>
    <w:p w:rsidR="00BB2523" w:rsidRPr="001378DA" w:rsidRDefault="00BB2523" w:rsidP="00D86993">
      <w:pPr>
        <w:pStyle w:val="BodyText"/>
        <w:numPr>
          <w:ilvl w:val="0"/>
          <w:numId w:val="9"/>
        </w:numPr>
        <w:rPr>
          <w:b/>
          <w:sz w:val="20"/>
        </w:rPr>
      </w:pPr>
      <w:r w:rsidRPr="001378DA">
        <w:rPr>
          <w:sz w:val="20"/>
        </w:rPr>
        <w:t xml:space="preserve">Ricevuta del versamento di </w:t>
      </w:r>
      <w:r w:rsidRPr="001378DA">
        <w:rPr>
          <w:b/>
          <w:sz w:val="20"/>
        </w:rPr>
        <w:t xml:space="preserve">€ </w:t>
      </w:r>
      <w:r w:rsidR="000337BE" w:rsidRPr="001378DA">
        <w:rPr>
          <w:b/>
          <w:sz w:val="20"/>
        </w:rPr>
        <w:t>100</w:t>
      </w:r>
      <w:r w:rsidRPr="001378DA">
        <w:rPr>
          <w:b/>
          <w:sz w:val="20"/>
        </w:rPr>
        <w:t>,00</w:t>
      </w:r>
      <w:r w:rsidR="007A760D">
        <w:rPr>
          <w:sz w:val="20"/>
        </w:rPr>
        <w:t xml:space="preserve"> effettuata mediante il sistema </w:t>
      </w:r>
      <w:r w:rsidR="007A760D" w:rsidRPr="007A760D">
        <w:rPr>
          <w:b/>
          <w:bCs/>
          <w:sz w:val="20"/>
        </w:rPr>
        <w:t>Pago in Rete</w:t>
      </w:r>
      <w:r w:rsidR="007A760D">
        <w:rPr>
          <w:sz w:val="20"/>
        </w:rPr>
        <w:t xml:space="preserve">. </w:t>
      </w:r>
      <w:r w:rsidR="007A760D" w:rsidRPr="007A760D">
        <w:rPr>
          <w:b/>
          <w:bCs/>
          <w:sz w:val="20"/>
        </w:rPr>
        <w:t>Causale:</w:t>
      </w:r>
      <w:r w:rsidR="007A760D">
        <w:rPr>
          <w:sz w:val="20"/>
        </w:rPr>
        <w:t xml:space="preserve"> contributi di gestione</w:t>
      </w:r>
      <w:r w:rsidR="006953D9" w:rsidRPr="001378DA">
        <w:rPr>
          <w:sz w:val="20"/>
        </w:rPr>
        <w:t xml:space="preserve"> </w:t>
      </w:r>
    </w:p>
    <w:p w:rsidR="006953D9" w:rsidRPr="00C1675B" w:rsidRDefault="006953D9" w:rsidP="0033070C">
      <w:pPr>
        <w:pStyle w:val="BodyText"/>
        <w:numPr>
          <w:ilvl w:val="0"/>
          <w:numId w:val="9"/>
        </w:numPr>
        <w:jc w:val="left"/>
        <w:rPr>
          <w:sz w:val="20"/>
        </w:rPr>
      </w:pPr>
      <w:r w:rsidRPr="001378DA">
        <w:rPr>
          <w:sz w:val="20"/>
        </w:rPr>
        <w:t>Copia ultima pagella scolastica e copia della richiesta di Nulla-Osta</w:t>
      </w:r>
      <w:r w:rsidRPr="001378DA">
        <w:rPr>
          <w:b/>
          <w:caps/>
          <w:sz w:val="20"/>
          <w:u w:val="single"/>
        </w:rPr>
        <w:t xml:space="preserve"> </w:t>
      </w: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733"/>
        <w:gridCol w:w="4761"/>
      </w:tblGrid>
      <w:tr w:rsidR="00774D11">
        <w:tc>
          <w:tcPr>
            <w:tcW w:w="4927" w:type="dxa"/>
            <w:shd w:val="clear" w:color="auto" w:fill="auto"/>
          </w:tcPr>
          <w:p w:rsidR="00774D11" w:rsidRDefault="00774D11">
            <w:pPr>
              <w:pStyle w:val="BodyText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Alunni esterni</w:t>
            </w:r>
          </w:p>
          <w:p w:rsidR="00774D11" w:rsidRDefault="00774D11">
            <w:pPr>
              <w:pStyle w:val="BodyText"/>
              <w:jc w:val="left"/>
              <w:rPr>
                <w:sz w:val="20"/>
              </w:rPr>
            </w:pPr>
            <w:r>
              <w:rPr>
                <w:sz w:val="20"/>
              </w:rPr>
              <w:sym w:font="Wingdings" w:char="F06F"/>
            </w:r>
            <w:r>
              <w:rPr>
                <w:sz w:val="20"/>
              </w:rPr>
              <w:t xml:space="preserve"> n°1 fototessera</w:t>
            </w:r>
          </w:p>
          <w:p w:rsidR="00774D11" w:rsidRDefault="00774D11">
            <w:pPr>
              <w:pStyle w:val="BodyText"/>
              <w:jc w:val="left"/>
              <w:rPr>
                <w:sz w:val="20"/>
              </w:rPr>
            </w:pPr>
            <w:r>
              <w:rPr>
                <w:sz w:val="20"/>
              </w:rPr>
              <w:sym w:font="Wingdings" w:char="F06F"/>
            </w:r>
            <w:r>
              <w:rPr>
                <w:sz w:val="20"/>
              </w:rPr>
              <w:t xml:space="preserve"> n° 1 fotocopia documento di identità</w:t>
            </w:r>
          </w:p>
          <w:p w:rsidR="00774D11" w:rsidRDefault="00774D11">
            <w:pPr>
              <w:pStyle w:val="BodyText"/>
              <w:jc w:val="left"/>
              <w:rPr>
                <w:sz w:val="20"/>
              </w:rPr>
            </w:pPr>
            <w:r>
              <w:rPr>
                <w:sz w:val="20"/>
              </w:rPr>
              <w:sym w:font="Wingdings" w:char="F06F"/>
            </w:r>
            <w:r>
              <w:rPr>
                <w:sz w:val="20"/>
              </w:rPr>
              <w:t xml:space="preserve"> programmi svolti</w:t>
            </w:r>
          </w:p>
        </w:tc>
        <w:tc>
          <w:tcPr>
            <w:tcW w:w="4927" w:type="dxa"/>
            <w:shd w:val="clear" w:color="auto" w:fill="auto"/>
          </w:tcPr>
          <w:p w:rsidR="00774D11" w:rsidRDefault="00774D11">
            <w:pPr>
              <w:pStyle w:val="BodyText"/>
              <w:ind w:left="36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Titoli di studio posseduti</w:t>
            </w:r>
          </w:p>
          <w:p w:rsidR="00774D11" w:rsidRDefault="00774D11">
            <w:pPr>
              <w:pStyle w:val="BodyText"/>
              <w:ind w:left="360"/>
              <w:jc w:val="left"/>
              <w:rPr>
                <w:sz w:val="20"/>
              </w:rPr>
            </w:pPr>
            <w:r>
              <w:rPr>
                <w:sz w:val="20"/>
              </w:rPr>
              <w:sym w:font="Wingdings" w:char="F06F"/>
            </w:r>
            <w:r>
              <w:rPr>
                <w:sz w:val="20"/>
              </w:rPr>
              <w:t xml:space="preserve"> pagella di idoneità alla classe</w:t>
            </w:r>
          </w:p>
          <w:p w:rsidR="00774D11" w:rsidRDefault="00774D11">
            <w:pPr>
              <w:pStyle w:val="BodyText"/>
              <w:ind w:left="360"/>
              <w:jc w:val="left"/>
              <w:rPr>
                <w:sz w:val="20"/>
              </w:rPr>
            </w:pPr>
            <w:r>
              <w:rPr>
                <w:sz w:val="20"/>
              </w:rPr>
              <w:sym w:font="Wingdings" w:char="F06F"/>
            </w:r>
            <w:r>
              <w:rPr>
                <w:sz w:val="20"/>
              </w:rPr>
              <w:t xml:space="preserve"> diploma di qualifica professionale</w:t>
            </w:r>
          </w:p>
          <w:p w:rsidR="00774D11" w:rsidRDefault="00774D11">
            <w:pPr>
              <w:pStyle w:val="BodyText"/>
              <w:ind w:left="360"/>
              <w:jc w:val="left"/>
              <w:rPr>
                <w:sz w:val="20"/>
              </w:rPr>
            </w:pPr>
            <w:r>
              <w:rPr>
                <w:sz w:val="20"/>
              </w:rPr>
              <w:sym w:font="Wingdings" w:char="F06F"/>
            </w:r>
            <w:r>
              <w:rPr>
                <w:sz w:val="20"/>
              </w:rPr>
              <w:t xml:space="preserve"> diploma di maturità</w:t>
            </w:r>
          </w:p>
        </w:tc>
      </w:tr>
    </w:tbl>
    <w:p w:rsidR="00A21784" w:rsidRPr="00774D11" w:rsidRDefault="00A21784" w:rsidP="00774D11">
      <w:pPr>
        <w:pStyle w:val="BodyText"/>
        <w:ind w:left="360"/>
        <w:jc w:val="left"/>
        <w:rPr>
          <w:sz w:val="20"/>
        </w:rPr>
      </w:pPr>
      <w:r w:rsidRPr="00320C62">
        <w:rPr>
          <w:b/>
          <w:caps/>
          <w:sz w:val="14"/>
          <w:szCs w:val="14"/>
          <w:u w:val="single"/>
        </w:rPr>
        <w:t>Si riserva di pr</w:t>
      </w:r>
      <w:r w:rsidR="00BA7349" w:rsidRPr="00320C62">
        <w:rPr>
          <w:b/>
          <w:caps/>
          <w:sz w:val="14"/>
          <w:szCs w:val="14"/>
          <w:u w:val="single"/>
        </w:rPr>
        <w:t xml:space="preserve">esentare entro il </w:t>
      </w:r>
      <w:r w:rsidR="00E86390" w:rsidRPr="00320C62">
        <w:rPr>
          <w:b/>
          <w:caps/>
          <w:sz w:val="14"/>
          <w:szCs w:val="14"/>
          <w:u w:val="single"/>
        </w:rPr>
        <w:t>20</w:t>
      </w:r>
      <w:r w:rsidR="00BA7349" w:rsidRPr="00320C62">
        <w:rPr>
          <w:b/>
          <w:caps/>
          <w:sz w:val="14"/>
          <w:szCs w:val="14"/>
          <w:u w:val="single"/>
        </w:rPr>
        <w:t xml:space="preserve"> AGOSTO </w:t>
      </w:r>
      <w:r w:rsidR="00EA5B9A" w:rsidRPr="00320C62">
        <w:rPr>
          <w:b/>
          <w:caps/>
          <w:sz w:val="14"/>
          <w:szCs w:val="14"/>
          <w:u w:val="single"/>
        </w:rPr>
        <w:t>dell’a.s. in corso</w:t>
      </w:r>
      <w:r w:rsidRPr="00320C62">
        <w:rPr>
          <w:b/>
          <w:caps/>
          <w:sz w:val="14"/>
          <w:szCs w:val="14"/>
          <w:u w:val="single"/>
        </w:rPr>
        <w:t xml:space="preserve"> i programmi dattiloscritti</w:t>
      </w:r>
      <w:r w:rsidRPr="00320C62">
        <w:rPr>
          <w:b/>
          <w:sz w:val="14"/>
          <w:szCs w:val="14"/>
          <w:u w:val="single"/>
        </w:rPr>
        <w:t xml:space="preserve"> (IN DUPLICE COPIA E FIRMATI IN OGNI SUA PAGINA)</w:t>
      </w:r>
    </w:p>
    <w:p w:rsidR="0033070C" w:rsidRPr="00A07B57" w:rsidRDefault="0033070C">
      <w:pPr>
        <w:pStyle w:val="BodyText"/>
        <w:spacing w:line="240" w:lineRule="auto"/>
        <w:rPr>
          <w:sz w:val="20"/>
        </w:rPr>
      </w:pPr>
    </w:p>
    <w:p w:rsidR="00774D11" w:rsidRDefault="006C12D5" w:rsidP="00774D11">
      <w:pPr>
        <w:pStyle w:val="BodyText"/>
        <w:spacing w:line="240" w:lineRule="auto"/>
        <w:rPr>
          <w:sz w:val="20"/>
        </w:rPr>
      </w:pPr>
      <w:r w:rsidRPr="00A07B57">
        <w:rPr>
          <w:sz w:val="20"/>
        </w:rPr>
        <w:t>Data______________</w:t>
      </w:r>
      <w:r w:rsidRPr="00A07B57">
        <w:rPr>
          <w:sz w:val="20"/>
        </w:rPr>
        <w:tab/>
      </w:r>
      <w:r w:rsidRPr="00A07B57">
        <w:rPr>
          <w:sz w:val="20"/>
        </w:rPr>
        <w:tab/>
      </w:r>
      <w:r w:rsidRPr="00A07B57">
        <w:rPr>
          <w:sz w:val="20"/>
        </w:rPr>
        <w:tab/>
        <w:t>_________________________________________</w:t>
      </w:r>
      <w:r w:rsidRPr="00A07B57">
        <w:rPr>
          <w:sz w:val="20"/>
        </w:rPr>
        <w:tab/>
      </w:r>
      <w:r w:rsidRPr="00A07B57">
        <w:rPr>
          <w:sz w:val="20"/>
        </w:rPr>
        <w:tab/>
        <w:t xml:space="preserve">       </w:t>
      </w:r>
    </w:p>
    <w:p w:rsidR="006C12D5" w:rsidRPr="00774D11" w:rsidRDefault="006C12D5" w:rsidP="00774D11">
      <w:pPr>
        <w:pStyle w:val="BodyText"/>
        <w:spacing w:line="240" w:lineRule="auto"/>
        <w:jc w:val="right"/>
        <w:rPr>
          <w:sz w:val="13"/>
          <w:szCs w:val="13"/>
        </w:rPr>
      </w:pPr>
      <w:r w:rsidRPr="00774D11">
        <w:rPr>
          <w:b/>
          <w:sz w:val="13"/>
          <w:szCs w:val="13"/>
        </w:rPr>
        <w:t>Firma di autocertificazione</w:t>
      </w:r>
      <w:r w:rsidR="00774D11">
        <w:rPr>
          <w:sz w:val="13"/>
          <w:szCs w:val="13"/>
        </w:rPr>
        <w:t xml:space="preserve"> </w:t>
      </w:r>
      <w:r w:rsidRPr="00774D11">
        <w:rPr>
          <w:sz w:val="13"/>
          <w:szCs w:val="13"/>
        </w:rPr>
        <w:t>(Leggi 1</w:t>
      </w:r>
      <w:r w:rsidR="006953D9" w:rsidRPr="00774D11">
        <w:rPr>
          <w:sz w:val="13"/>
          <w:szCs w:val="13"/>
        </w:rPr>
        <w:t>5/68, 127/97,</w:t>
      </w:r>
      <w:r w:rsidRPr="00774D11">
        <w:rPr>
          <w:sz w:val="13"/>
          <w:szCs w:val="13"/>
        </w:rPr>
        <w:t>131/98) da sottoscrivere al momento dell</w:t>
      </w:r>
      <w:r w:rsidR="00774D11">
        <w:rPr>
          <w:sz w:val="13"/>
          <w:szCs w:val="13"/>
        </w:rPr>
        <w:t>a</w:t>
      </w:r>
      <w:r w:rsidR="006953D9" w:rsidRPr="00774D11">
        <w:rPr>
          <w:sz w:val="13"/>
          <w:szCs w:val="13"/>
        </w:rPr>
        <w:t xml:space="preserve"> </w:t>
      </w:r>
      <w:r w:rsidRPr="00774D11">
        <w:rPr>
          <w:sz w:val="13"/>
          <w:szCs w:val="13"/>
        </w:rPr>
        <w:t>presentazione della domanda all’impiegato della scuola</w:t>
      </w:r>
      <w:r w:rsidR="00774D11">
        <w:rPr>
          <w:sz w:val="13"/>
          <w:szCs w:val="13"/>
        </w:rPr>
        <w:t>)</w:t>
      </w:r>
    </w:p>
    <w:p w:rsidR="006C12D5" w:rsidRPr="00774D11" w:rsidRDefault="006C12D5">
      <w:pPr>
        <w:pStyle w:val="BodyText"/>
        <w:spacing w:line="240" w:lineRule="auto"/>
        <w:ind w:left="708"/>
        <w:rPr>
          <w:sz w:val="13"/>
          <w:szCs w:val="13"/>
        </w:rPr>
      </w:pPr>
    </w:p>
    <w:p w:rsidR="00D86993" w:rsidRPr="00774D11" w:rsidRDefault="006C12D5" w:rsidP="00D86993">
      <w:pPr>
        <w:pStyle w:val="BodyText2"/>
        <w:rPr>
          <w:sz w:val="20"/>
        </w:rPr>
      </w:pPr>
      <w:r w:rsidRPr="00774D11">
        <w:rPr>
          <w:sz w:val="20"/>
        </w:rPr>
        <w:t xml:space="preserve">  </w:t>
      </w:r>
      <w:r w:rsidR="00D86993" w:rsidRPr="00774D11">
        <w:rPr>
          <w:sz w:val="20"/>
        </w:rPr>
        <w:t>(</w:t>
      </w:r>
      <w:r w:rsidR="00D86993" w:rsidRPr="00774D11">
        <w:rPr>
          <w:b/>
          <w:sz w:val="20"/>
        </w:rPr>
        <w:t>firma di un genitore se candidato minorenne</w:t>
      </w:r>
      <w:r w:rsidR="00D86993" w:rsidRPr="00774D11">
        <w:rPr>
          <w:sz w:val="20"/>
        </w:rPr>
        <w:t>)</w:t>
      </w:r>
      <w:r w:rsidR="00774D11" w:rsidRPr="00774D11">
        <w:rPr>
          <w:sz w:val="20"/>
        </w:rPr>
        <w:t xml:space="preserve"> </w:t>
      </w:r>
      <w:r w:rsidR="00D86993" w:rsidRPr="00774D11">
        <w:rPr>
          <w:sz w:val="20"/>
        </w:rPr>
        <w:t>_______</w:t>
      </w:r>
      <w:r w:rsidR="00D264A0" w:rsidRPr="00774D11">
        <w:rPr>
          <w:sz w:val="20"/>
        </w:rPr>
        <w:t>_____________________________</w:t>
      </w:r>
      <w:r w:rsidR="00D86993" w:rsidRPr="00774D11">
        <w:rPr>
          <w:sz w:val="20"/>
        </w:rPr>
        <w:t>___</w:t>
      </w:r>
    </w:p>
    <w:p w:rsidR="0033070C" w:rsidRPr="00774D11" w:rsidRDefault="0033070C" w:rsidP="00D86993">
      <w:pPr>
        <w:pStyle w:val="BodyText2"/>
        <w:rPr>
          <w:sz w:val="10"/>
          <w:szCs w:val="10"/>
        </w:rPr>
      </w:pPr>
      <w:r w:rsidRPr="00774D11">
        <w:rPr>
          <w:sz w:val="13"/>
          <w:szCs w:val="13"/>
        </w:rPr>
        <w:t xml:space="preserve">Nota: </w:t>
      </w:r>
      <w:r w:rsidRPr="00774D11">
        <w:rPr>
          <w:sz w:val="8"/>
          <w:szCs w:val="8"/>
        </w:rPr>
        <w:t xml:space="preserve">TERMINE DI CONSEGNA ISCRIZIONE ESAME INTEGRATVO </w:t>
      </w:r>
      <w:r w:rsidRPr="00774D11">
        <w:rPr>
          <w:b/>
          <w:sz w:val="8"/>
          <w:szCs w:val="8"/>
        </w:rPr>
        <w:t>0</w:t>
      </w:r>
      <w:r w:rsidR="00636C30" w:rsidRPr="00774D11">
        <w:rPr>
          <w:b/>
          <w:sz w:val="8"/>
          <w:szCs w:val="8"/>
        </w:rPr>
        <w:t>5</w:t>
      </w:r>
      <w:r w:rsidRPr="00774D11">
        <w:rPr>
          <w:b/>
          <w:sz w:val="8"/>
          <w:szCs w:val="8"/>
        </w:rPr>
        <w:t xml:space="preserve"> LUGLIO </w:t>
      </w:r>
      <w:r w:rsidR="005245B3" w:rsidRPr="00774D11">
        <w:rPr>
          <w:b/>
          <w:sz w:val="8"/>
          <w:szCs w:val="8"/>
        </w:rPr>
        <w:t>DELL’ANNO CORRENTE</w:t>
      </w:r>
    </w:p>
    <w:sectPr w:rsidR="0033070C" w:rsidRPr="00774D11">
      <w:headerReference w:type="default" r:id="rId8"/>
      <w:pgSz w:w="11906" w:h="16838"/>
      <w:pgMar w:top="567" w:right="1134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46201" w:rsidRDefault="00A46201" w:rsidP="00774D11">
      <w:r>
        <w:separator/>
      </w:r>
    </w:p>
  </w:endnote>
  <w:endnote w:type="continuationSeparator" w:id="0">
    <w:p w:rsidR="00A46201" w:rsidRDefault="00A46201" w:rsidP="00774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46201" w:rsidRDefault="00A46201" w:rsidP="00774D11">
      <w:r>
        <w:separator/>
      </w:r>
    </w:p>
  </w:footnote>
  <w:footnote w:type="continuationSeparator" w:id="0">
    <w:p w:rsidR="00A46201" w:rsidRDefault="00A46201" w:rsidP="00774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74D11" w:rsidRPr="00774D11" w:rsidRDefault="00A46201" w:rsidP="00774D11">
    <w:pPr>
      <w:pStyle w:val="Corpo"/>
      <w:spacing w:line="240" w:lineRule="auto"/>
      <w:jc w:val="center"/>
      <w:rPr>
        <w:rFonts w:ascii="Courgette" w:eastAsia="Courgette" w:hAnsi="Courgette" w:cs="Courgette"/>
        <w:sz w:val="28"/>
        <w:szCs w:val="28"/>
      </w:rPr>
    </w:pPr>
    <w:r>
      <w:rPr>
        <w:rFonts w:ascii="Courgette" w:eastAsia="Courgette" w:hAnsi="Courgette" w:cs="Courgette"/>
        <w:noProof/>
        <w:sz w:val="28"/>
        <w:szCs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alt="" style="width:18.65pt;height:21.35pt;visibility:visible;mso-width-percent:0;mso-height-percent:0;mso-width-percent:0;mso-height-percent:0">
          <v:imagedata r:id="rId1" o:title=""/>
        </v:shape>
      </w:pict>
    </w:r>
  </w:p>
  <w:p w:rsidR="00774D11" w:rsidRPr="00774D11" w:rsidRDefault="00774D11" w:rsidP="00774D11">
    <w:pPr>
      <w:pStyle w:val="Corpo"/>
      <w:spacing w:line="240" w:lineRule="auto"/>
      <w:jc w:val="center"/>
      <w:rPr>
        <w:rFonts w:ascii="Courgette" w:eastAsia="Courgette" w:hAnsi="Courgette" w:cs="Courgette"/>
        <w:sz w:val="16"/>
        <w:szCs w:val="16"/>
      </w:rPr>
    </w:pPr>
    <w:r w:rsidRPr="00774D11">
      <w:rPr>
        <w:rFonts w:ascii="Courgette" w:eastAsia="Courgette" w:hAnsi="Courgette" w:cs="Courgette"/>
        <w:sz w:val="16"/>
        <w:szCs w:val="16"/>
      </w:rPr>
      <w:t>Ministero dell’Istruzione e del Merito</w:t>
    </w:r>
  </w:p>
  <w:p w:rsidR="00774D11" w:rsidRPr="00774D11" w:rsidRDefault="00774D11" w:rsidP="00774D11">
    <w:pPr>
      <w:pStyle w:val="Corpo"/>
      <w:spacing w:line="240" w:lineRule="auto"/>
      <w:jc w:val="center"/>
      <w:rPr>
        <w:rFonts w:ascii="Courgette" w:eastAsia="Courgette" w:hAnsi="Courgette" w:cs="Courgette"/>
        <w:sz w:val="16"/>
        <w:szCs w:val="16"/>
      </w:rPr>
    </w:pPr>
    <w:r w:rsidRPr="00774D11">
      <w:rPr>
        <w:rFonts w:ascii="Courgette" w:eastAsia="Courgette" w:hAnsi="Courgette" w:cs="Courgette"/>
        <w:i/>
        <w:iCs/>
        <w:sz w:val="16"/>
        <w:szCs w:val="16"/>
      </w:rPr>
      <w:t>Ufficio Scolastico Regionale per il Lazio</w:t>
    </w:r>
  </w:p>
  <w:p w:rsidR="00774D11" w:rsidRPr="00774D11" w:rsidRDefault="00774D11" w:rsidP="00774D11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6"/>
        <w:szCs w:val="16"/>
      </w:rPr>
    </w:pPr>
    <w:r w:rsidRPr="00774D11">
      <w:rPr>
        <w:rFonts w:ascii="Times New Roman" w:hAnsi="Times New Roman"/>
        <w:b/>
        <w:bCs/>
        <w:sz w:val="16"/>
        <w:szCs w:val="16"/>
      </w:rPr>
      <w:t>LICEO SCIENTIFICO STATALE “</w:t>
    </w:r>
    <w:r w:rsidRPr="00774D11">
      <w:rPr>
        <w:rFonts w:ascii="Times New Roman" w:hAnsi="Times New Roman"/>
        <w:b/>
        <w:bCs/>
        <w:sz w:val="16"/>
        <w:szCs w:val="16"/>
        <w:lang w:val="de-DE"/>
      </w:rPr>
      <w:t>E. MAJORANA</w:t>
    </w:r>
    <w:r w:rsidRPr="00774D11">
      <w:rPr>
        <w:rFonts w:ascii="Times New Roman" w:hAnsi="Times New Roman"/>
        <w:b/>
        <w:bCs/>
        <w:sz w:val="16"/>
        <w:szCs w:val="16"/>
      </w:rPr>
      <w:t>”</w:t>
    </w:r>
  </w:p>
  <w:p w:rsidR="00774D11" w:rsidRPr="00774D11" w:rsidRDefault="00774D11" w:rsidP="00774D11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8"/>
        <w:szCs w:val="8"/>
      </w:rPr>
    </w:pPr>
    <w:r w:rsidRPr="00774D11">
      <w:rPr>
        <w:rFonts w:ascii="Times New Roman" w:hAnsi="Times New Roman"/>
        <w:sz w:val="8"/>
        <w:szCs w:val="8"/>
        <w:lang w:val="es-ES_tradnl"/>
      </w:rPr>
      <w:t xml:space="preserve">04100 LATINA </w:t>
    </w:r>
    <w:r w:rsidRPr="00774D11">
      <w:rPr>
        <w:rFonts w:ascii="Times New Roman" w:hAnsi="Times New Roman"/>
        <w:sz w:val="8"/>
        <w:szCs w:val="8"/>
      </w:rPr>
      <w:t xml:space="preserve">– Via Sezze s.n.c.  tel. 0773 694196 </w:t>
    </w:r>
  </w:p>
  <w:p w:rsidR="00774D11" w:rsidRPr="00774D11" w:rsidRDefault="00774D11" w:rsidP="00774D11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8"/>
        <w:szCs w:val="8"/>
      </w:rPr>
    </w:pPr>
    <w:r w:rsidRPr="00774D11">
      <w:rPr>
        <w:rFonts w:ascii="Times New Roman" w:hAnsi="Times New Roman"/>
        <w:sz w:val="8"/>
        <w:szCs w:val="8"/>
      </w:rPr>
      <w:t>codice fiscale: 80003120591 – codice scuola: LTPS05000B</w:t>
    </w:r>
  </w:p>
  <w:p w:rsidR="00774D11" w:rsidRPr="00774D11" w:rsidRDefault="00774D11" w:rsidP="00774D11">
    <w:pPr>
      <w:pStyle w:val="Corpo"/>
      <w:spacing w:line="240" w:lineRule="auto"/>
      <w:jc w:val="center"/>
      <w:rPr>
        <w:rFonts w:ascii="Times New Roman" w:hAnsi="Times New Roman"/>
        <w:sz w:val="8"/>
        <w:szCs w:val="8"/>
      </w:rPr>
    </w:pPr>
    <w:r w:rsidRPr="00774D11">
      <w:rPr>
        <w:rFonts w:ascii="Segoe UI Symbol" w:hAnsi="Segoe UI Symbol" w:cs="Segoe UI Symbol"/>
        <w:sz w:val="8"/>
        <w:szCs w:val="8"/>
      </w:rPr>
      <w:t>🖂</w:t>
    </w:r>
    <w:r w:rsidRPr="00774D11">
      <w:rPr>
        <w:rFonts w:ascii="Times New Roman" w:hAnsi="Times New Roman"/>
        <w:sz w:val="8"/>
        <w:szCs w:val="8"/>
      </w:rPr>
      <w:t xml:space="preserve">ltps05000b@istruzione.it </w:t>
    </w:r>
    <w:hyperlink r:id="rId2" w:history="1">
      <w:r w:rsidRPr="00774D11">
        <w:rPr>
          <w:rStyle w:val="Hyperlink"/>
          <w:rFonts w:ascii="Times New Roman" w:hAnsi="Times New Roman"/>
          <w:sz w:val="8"/>
          <w:szCs w:val="8"/>
        </w:rPr>
        <w:t>https://www.liceomajoranalatina.edu.it</w:t>
      </w:r>
    </w:hyperlink>
  </w:p>
  <w:p w:rsidR="00774D11" w:rsidRDefault="00774D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58EA"/>
    <w:multiLevelType w:val="singleLevel"/>
    <w:tmpl w:val="11683650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BC53402"/>
    <w:multiLevelType w:val="singleLevel"/>
    <w:tmpl w:val="11683650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DAB1626"/>
    <w:multiLevelType w:val="hybridMultilevel"/>
    <w:tmpl w:val="F6D83E98"/>
    <w:lvl w:ilvl="0" w:tplc="09520412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A38C1"/>
    <w:multiLevelType w:val="hybridMultilevel"/>
    <w:tmpl w:val="1AD24EC8"/>
    <w:lvl w:ilvl="0" w:tplc="095204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013E2"/>
    <w:multiLevelType w:val="hybridMultilevel"/>
    <w:tmpl w:val="73366CFA"/>
    <w:lvl w:ilvl="0" w:tplc="09520412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78363D"/>
    <w:multiLevelType w:val="singleLevel"/>
    <w:tmpl w:val="116836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55C53B57"/>
    <w:multiLevelType w:val="hybridMultilevel"/>
    <w:tmpl w:val="566268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DC6C21"/>
    <w:multiLevelType w:val="singleLevel"/>
    <w:tmpl w:val="0952041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9343153"/>
    <w:multiLevelType w:val="singleLevel"/>
    <w:tmpl w:val="11683650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387454854">
    <w:abstractNumId w:val="7"/>
  </w:num>
  <w:num w:numId="2" w16cid:durableId="444157597">
    <w:abstractNumId w:val="8"/>
  </w:num>
  <w:num w:numId="3" w16cid:durableId="787313055">
    <w:abstractNumId w:val="0"/>
  </w:num>
  <w:num w:numId="4" w16cid:durableId="1109664299">
    <w:abstractNumId w:val="5"/>
  </w:num>
  <w:num w:numId="5" w16cid:durableId="2039158493">
    <w:abstractNumId w:val="1"/>
  </w:num>
  <w:num w:numId="6" w16cid:durableId="1372808463">
    <w:abstractNumId w:val="6"/>
  </w:num>
  <w:num w:numId="7" w16cid:durableId="889994678">
    <w:abstractNumId w:val="2"/>
  </w:num>
  <w:num w:numId="8" w16cid:durableId="793714727">
    <w:abstractNumId w:val="3"/>
  </w:num>
  <w:num w:numId="9" w16cid:durableId="5583213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4C90"/>
    <w:rsid w:val="000337BE"/>
    <w:rsid w:val="000C14FD"/>
    <w:rsid w:val="001079AB"/>
    <w:rsid w:val="00114C56"/>
    <w:rsid w:val="001378DA"/>
    <w:rsid w:val="00273303"/>
    <w:rsid w:val="00320C62"/>
    <w:rsid w:val="0032718F"/>
    <w:rsid w:val="0033070C"/>
    <w:rsid w:val="00362E33"/>
    <w:rsid w:val="003B2F69"/>
    <w:rsid w:val="003E140D"/>
    <w:rsid w:val="00404C4D"/>
    <w:rsid w:val="00442209"/>
    <w:rsid w:val="004C3C45"/>
    <w:rsid w:val="005245B3"/>
    <w:rsid w:val="005306D7"/>
    <w:rsid w:val="00541C00"/>
    <w:rsid w:val="0055628D"/>
    <w:rsid w:val="005A6FEC"/>
    <w:rsid w:val="00604D82"/>
    <w:rsid w:val="00636C30"/>
    <w:rsid w:val="00673840"/>
    <w:rsid w:val="00674C90"/>
    <w:rsid w:val="00676C8C"/>
    <w:rsid w:val="006830B3"/>
    <w:rsid w:val="006953D9"/>
    <w:rsid w:val="006B11FA"/>
    <w:rsid w:val="006C12D5"/>
    <w:rsid w:val="006F1B7C"/>
    <w:rsid w:val="00712CDD"/>
    <w:rsid w:val="00767F4F"/>
    <w:rsid w:val="00774D11"/>
    <w:rsid w:val="00791026"/>
    <w:rsid w:val="007A760D"/>
    <w:rsid w:val="008159B0"/>
    <w:rsid w:val="008508A8"/>
    <w:rsid w:val="008C788F"/>
    <w:rsid w:val="008F47C4"/>
    <w:rsid w:val="0092753D"/>
    <w:rsid w:val="009770B6"/>
    <w:rsid w:val="009830C4"/>
    <w:rsid w:val="00987762"/>
    <w:rsid w:val="009A6D52"/>
    <w:rsid w:val="009A7B14"/>
    <w:rsid w:val="00A07B57"/>
    <w:rsid w:val="00A21784"/>
    <w:rsid w:val="00A32AD6"/>
    <w:rsid w:val="00A46201"/>
    <w:rsid w:val="00A723F5"/>
    <w:rsid w:val="00A82920"/>
    <w:rsid w:val="00A85D16"/>
    <w:rsid w:val="00A970FB"/>
    <w:rsid w:val="00AC4D17"/>
    <w:rsid w:val="00BA7349"/>
    <w:rsid w:val="00BB2523"/>
    <w:rsid w:val="00BC2CBD"/>
    <w:rsid w:val="00C00901"/>
    <w:rsid w:val="00C068A5"/>
    <w:rsid w:val="00C07618"/>
    <w:rsid w:val="00C11A54"/>
    <w:rsid w:val="00C1675B"/>
    <w:rsid w:val="00CB24C1"/>
    <w:rsid w:val="00CB472B"/>
    <w:rsid w:val="00D01BFD"/>
    <w:rsid w:val="00D264A0"/>
    <w:rsid w:val="00D35005"/>
    <w:rsid w:val="00D74F0B"/>
    <w:rsid w:val="00D86993"/>
    <w:rsid w:val="00DC2DA0"/>
    <w:rsid w:val="00E15297"/>
    <w:rsid w:val="00E553FD"/>
    <w:rsid w:val="00E86390"/>
    <w:rsid w:val="00EA5B9A"/>
    <w:rsid w:val="00EB70A2"/>
    <w:rsid w:val="00EC6E3F"/>
    <w:rsid w:val="00EE4964"/>
    <w:rsid w:val="00F65F7E"/>
    <w:rsid w:val="00F96E6B"/>
    <w:rsid w:val="00FA4953"/>
    <w:rsid w:val="00FC1AD5"/>
    <w:rsid w:val="00FF4A5D"/>
    <w:rsid w:val="00FF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,"/>
  <w14:docId w14:val="3DEF940C"/>
  <w15:chartTrackingRefBased/>
  <w15:docId w15:val="{D158C28D-5455-7D48-A7FA-C3B173314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t-IT" w:eastAsia="it-IT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line="360" w:lineRule="auto"/>
      <w:jc w:val="both"/>
    </w:pPr>
    <w:rPr>
      <w:sz w:val="24"/>
    </w:rPr>
  </w:style>
  <w:style w:type="paragraph" w:styleId="BodyText2">
    <w:name w:val="Body Text 2"/>
    <w:basedOn w:val="Normal"/>
    <w:link w:val="BodyText2Char"/>
    <w:semiHidden/>
    <w:rPr>
      <w:sz w:val="24"/>
    </w:rPr>
  </w:style>
  <w:style w:type="paragraph" w:styleId="BodyTextIndent">
    <w:name w:val="Body Text Indent"/>
    <w:basedOn w:val="Normal"/>
    <w:semiHidden/>
    <w:pPr>
      <w:spacing w:line="240" w:lineRule="atLeast"/>
      <w:ind w:left="5664" w:firstLine="708"/>
    </w:pPr>
    <w:rPr>
      <w:b/>
      <w:bCs/>
      <w:sz w:val="24"/>
    </w:rPr>
  </w:style>
  <w:style w:type="character" w:customStyle="1" w:styleId="BodyText2Char">
    <w:name w:val="Body Text 2 Char"/>
    <w:link w:val="BodyText2"/>
    <w:semiHidden/>
    <w:rsid w:val="005245B3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774D1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74D11"/>
    <w:rPr>
      <w:lang w:val="it-IT" w:eastAsia="it-IT"/>
    </w:rPr>
  </w:style>
  <w:style w:type="paragraph" w:styleId="Footer">
    <w:name w:val="footer"/>
    <w:basedOn w:val="Normal"/>
    <w:link w:val="FooterChar"/>
    <w:uiPriority w:val="99"/>
    <w:unhideWhenUsed/>
    <w:rsid w:val="00774D1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74D11"/>
    <w:rPr>
      <w:lang w:val="it-IT" w:eastAsia="it-IT"/>
    </w:rPr>
  </w:style>
  <w:style w:type="paragraph" w:customStyle="1" w:styleId="Corpo">
    <w:name w:val="Corpo"/>
    <w:rsid w:val="00774D11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:lang w:val="it-IT" w:eastAsia="en-US"/>
    </w:rPr>
  </w:style>
  <w:style w:type="character" w:styleId="Hyperlink">
    <w:name w:val="Hyperlink"/>
    <w:uiPriority w:val="99"/>
    <w:unhideWhenUsed/>
    <w:rsid w:val="00774D11"/>
    <w:rPr>
      <w:color w:val="0563C1"/>
      <w:u w:val="single"/>
    </w:rPr>
  </w:style>
  <w:style w:type="table" w:styleId="TableGrid">
    <w:name w:val="Table Grid"/>
    <w:basedOn w:val="TableNormal"/>
    <w:uiPriority w:val="59"/>
    <w:rsid w:val="00774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7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F3B99-FD50-4DE5-BC1A-4656B28E4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432</Words>
  <Characters>2465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Al Dirigente Scolastico</vt:lpstr>
      <vt:lpstr>Al Dirigente Scolastico</vt:lpstr>
    </vt:vector>
  </TitlesOfParts>
  <Company/>
  <LinksUpToDate>false</LinksUpToDate>
  <CharactersWithSpaces>2892</CharactersWithSpaces>
  <SharedDoc>false</SharedDoc>
  <HLinks>
    <vt:vector size="6" baseType="variant">
      <vt:variant>
        <vt:i4>3735614</vt:i4>
      </vt:variant>
      <vt:variant>
        <vt:i4>0</vt:i4>
      </vt:variant>
      <vt:variant>
        <vt:i4>0</vt:i4>
      </vt:variant>
      <vt:variant>
        <vt:i4>5</vt:i4>
      </vt:variant>
      <vt:variant>
        <vt:lpwstr>https://www.liceomajoranalatina.edu.it/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Scuola A. Manzoni</dc:creator>
  <cp:keywords/>
  <cp:lastModifiedBy>Daniele Ribatti</cp:lastModifiedBy>
  <cp:revision>5</cp:revision>
  <cp:lastPrinted>2019-03-21T12:23:00Z</cp:lastPrinted>
  <dcterms:created xsi:type="dcterms:W3CDTF">2023-07-03T10:00:00Z</dcterms:created>
  <dcterms:modified xsi:type="dcterms:W3CDTF">2023-07-11T09:57:00Z</dcterms:modified>
</cp:coreProperties>
</file>